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B89C8">
      <w:pPr>
        <w:jc w:val="center"/>
      </w:pPr>
      <w:r>
        <w:rPr>
          <w:rFonts w:ascii="宋体" w:hAnsi="宋体" w:eastAsia="宋体"/>
          <w:b/>
          <w:sz w:val="64"/>
        </w:rPr>
        <w:t>报名回执</w:t>
      </w:r>
    </w:p>
    <w:p w14:paraId="44801ADF">
      <w:pPr>
        <w:jc w:val="center"/>
      </w:pPr>
      <w:bookmarkStart w:id="0" w:name="_GoBack"/>
      <w:r>
        <w:rPr>
          <w:rFonts w:hint="eastAsia" w:ascii="Times New Roman" w:hAnsi="Times New Roman"/>
          <w:b/>
          <w:sz w:val="36"/>
        </w:rPr>
        <w:t>Participation Confirmation Form</w:t>
      </w:r>
      <w:bookmarkEnd w:id="0"/>
    </w:p>
    <w:p w14:paraId="4E795660"/>
    <w:p w14:paraId="4E7B455B">
      <w:pPr>
        <w:spacing w:after="120"/>
        <w:rPr>
          <w:rFonts w:ascii="Times New Roman" w:hAnsi="Times New Roman"/>
          <w:sz w:val="22"/>
        </w:rPr>
      </w:pPr>
      <w:r>
        <w:rPr>
          <w:rFonts w:ascii="宋体" w:hAnsi="宋体" w:eastAsia="宋体"/>
          <w:sz w:val="22"/>
        </w:rPr>
        <w:t>单位名称：</w:t>
      </w:r>
      <w:r>
        <w:rPr>
          <w:rFonts w:ascii="Times New Roman" w:hAnsi="Times New Roman"/>
          <w:sz w:val="22"/>
        </w:rPr>
        <w:t xml:space="preserve">Organization: ________  </w:t>
      </w:r>
      <w:r>
        <w:rPr>
          <w:rFonts w:ascii="宋体" w:hAnsi="宋体" w:eastAsia="宋体"/>
          <w:sz w:val="22"/>
        </w:rPr>
        <w:t>对接联系人：</w:t>
      </w:r>
      <w:r>
        <w:rPr>
          <w:rFonts w:ascii="Times New Roman" w:hAnsi="Times New Roman"/>
          <w:sz w:val="22"/>
        </w:rPr>
        <w:t xml:space="preserve">Contact Person: ________  </w:t>
      </w:r>
      <w:r>
        <w:rPr>
          <w:rFonts w:ascii="宋体" w:hAnsi="宋体" w:eastAsia="宋体"/>
          <w:sz w:val="22"/>
        </w:rPr>
        <w:t>联系方式：</w:t>
      </w:r>
      <w:r>
        <w:rPr>
          <w:rFonts w:ascii="Times New Roman" w:hAnsi="Times New Roman"/>
          <w:sz w:val="22"/>
        </w:rPr>
        <w:t>Contact Info: ________</w:t>
      </w:r>
    </w:p>
    <w:tbl>
      <w:tblPr>
        <w:tblStyle w:val="33"/>
        <w:tblpPr w:leftFromText="180" w:rightFromText="180" w:vertAnchor="text" w:horzAnchor="page" w:tblpX="1164" w:tblpY="377"/>
        <w:tblOverlap w:val="never"/>
        <w:tblW w:w="139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"/>
        <w:gridCol w:w="2527"/>
        <w:gridCol w:w="893"/>
        <w:gridCol w:w="2497"/>
        <w:gridCol w:w="1348"/>
        <w:gridCol w:w="1319"/>
        <w:gridCol w:w="2133"/>
        <w:gridCol w:w="2694"/>
      </w:tblGrid>
      <w:tr w14:paraId="29346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518" w:type="dxa"/>
            <w:vAlign w:val="center"/>
          </w:tcPr>
          <w:p w14:paraId="0CC9B4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t>序号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t>No.</w:t>
            </w:r>
          </w:p>
        </w:tc>
        <w:tc>
          <w:tcPr>
            <w:tcW w:w="2537" w:type="dxa"/>
            <w:vAlign w:val="center"/>
          </w:tcPr>
          <w:p w14:paraId="085122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t>姓名（中/英文）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t>Name (CN/EN)</w:t>
            </w:r>
          </w:p>
        </w:tc>
        <w:tc>
          <w:tcPr>
            <w:tcW w:w="859" w:type="dxa"/>
            <w:vAlign w:val="center"/>
          </w:tcPr>
          <w:p w14:paraId="6B2C3E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t>性别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t>Gender</w:t>
            </w:r>
          </w:p>
        </w:tc>
        <w:tc>
          <w:tcPr>
            <w:tcW w:w="2509" w:type="dxa"/>
            <w:vAlign w:val="center"/>
          </w:tcPr>
          <w:p w14:paraId="7A1975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t>职务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t>Title</w:t>
            </w:r>
          </w:p>
        </w:tc>
        <w:tc>
          <w:tcPr>
            <w:tcW w:w="1350" w:type="dxa"/>
            <w:vAlign w:val="center"/>
          </w:tcPr>
          <w:p w14:paraId="106A89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t>护照号码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t>Passport No.</w:t>
            </w:r>
          </w:p>
        </w:tc>
        <w:tc>
          <w:tcPr>
            <w:tcW w:w="1323" w:type="dxa"/>
            <w:vAlign w:val="center"/>
          </w:tcPr>
          <w:p w14:paraId="3C7D2D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t>联系电话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t>Phone No.</w:t>
            </w:r>
          </w:p>
        </w:tc>
        <w:tc>
          <w:tcPr>
            <w:tcW w:w="2137" w:type="dxa"/>
            <w:vAlign w:val="center"/>
          </w:tcPr>
          <w:p w14:paraId="228FA1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t>饮食禁忌/特殊需求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t>Dietary Restrictions/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t>Special Requirements</w:t>
            </w:r>
          </w:p>
        </w:tc>
        <w:tc>
          <w:tcPr>
            <w:tcW w:w="2704" w:type="dxa"/>
            <w:vAlign w:val="center"/>
          </w:tcPr>
          <w:p w14:paraId="17B80B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t>采购意向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8"/>
              </w:rPr>
              <w:t>Purchasing Interests</w:t>
            </w:r>
          </w:p>
        </w:tc>
      </w:tr>
      <w:tr w14:paraId="658A2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518" w:type="dxa"/>
            <w:vAlign w:val="center"/>
          </w:tcPr>
          <w:p w14:paraId="6A7ED21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2537" w:type="dxa"/>
            <w:vAlign w:val="center"/>
          </w:tcPr>
          <w:p w14:paraId="070AF34C">
            <w:pPr>
              <w:spacing w:after="0" w:line="240" w:lineRule="auto"/>
              <w:jc w:val="center"/>
            </w:pPr>
          </w:p>
        </w:tc>
        <w:tc>
          <w:tcPr>
            <w:tcW w:w="859" w:type="dxa"/>
            <w:vAlign w:val="center"/>
          </w:tcPr>
          <w:p w14:paraId="7B0DCE92">
            <w:pPr>
              <w:spacing w:after="0" w:line="240" w:lineRule="auto"/>
              <w:jc w:val="center"/>
            </w:pPr>
          </w:p>
        </w:tc>
        <w:tc>
          <w:tcPr>
            <w:tcW w:w="2509" w:type="dxa"/>
            <w:vAlign w:val="center"/>
          </w:tcPr>
          <w:p w14:paraId="5FE04581">
            <w:pPr>
              <w:spacing w:after="0" w:line="240" w:lineRule="auto"/>
              <w:jc w:val="center"/>
            </w:pPr>
          </w:p>
        </w:tc>
        <w:tc>
          <w:tcPr>
            <w:tcW w:w="1350" w:type="dxa"/>
            <w:vAlign w:val="center"/>
          </w:tcPr>
          <w:p w14:paraId="0FD03584">
            <w:pPr>
              <w:spacing w:after="0" w:line="240" w:lineRule="auto"/>
              <w:jc w:val="center"/>
            </w:pPr>
          </w:p>
        </w:tc>
        <w:tc>
          <w:tcPr>
            <w:tcW w:w="1323" w:type="dxa"/>
            <w:vAlign w:val="center"/>
          </w:tcPr>
          <w:p w14:paraId="7E8F9198">
            <w:pPr>
              <w:spacing w:after="0" w:line="240" w:lineRule="auto"/>
              <w:jc w:val="center"/>
            </w:pPr>
          </w:p>
        </w:tc>
        <w:tc>
          <w:tcPr>
            <w:tcW w:w="2137" w:type="dxa"/>
            <w:vAlign w:val="center"/>
          </w:tcPr>
          <w:p w14:paraId="72A95583">
            <w:pPr>
              <w:spacing w:after="0" w:line="240" w:lineRule="auto"/>
              <w:jc w:val="center"/>
            </w:pPr>
          </w:p>
        </w:tc>
        <w:tc>
          <w:tcPr>
            <w:tcW w:w="2704" w:type="dxa"/>
            <w:vAlign w:val="center"/>
          </w:tcPr>
          <w:p w14:paraId="4747D92E">
            <w:pPr>
              <w:spacing w:after="0" w:line="240" w:lineRule="auto"/>
              <w:jc w:val="center"/>
            </w:pPr>
          </w:p>
        </w:tc>
      </w:tr>
      <w:tr w14:paraId="3A7B8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518" w:type="dxa"/>
            <w:vAlign w:val="center"/>
          </w:tcPr>
          <w:p w14:paraId="5B183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2537" w:type="dxa"/>
            <w:vAlign w:val="center"/>
          </w:tcPr>
          <w:p w14:paraId="5D09442D">
            <w:pPr>
              <w:spacing w:after="0" w:line="240" w:lineRule="auto"/>
              <w:jc w:val="center"/>
            </w:pPr>
          </w:p>
        </w:tc>
        <w:tc>
          <w:tcPr>
            <w:tcW w:w="859" w:type="dxa"/>
            <w:vAlign w:val="center"/>
          </w:tcPr>
          <w:p w14:paraId="1AA742E3">
            <w:pPr>
              <w:spacing w:after="0" w:line="240" w:lineRule="auto"/>
              <w:jc w:val="center"/>
            </w:pPr>
          </w:p>
        </w:tc>
        <w:tc>
          <w:tcPr>
            <w:tcW w:w="2509" w:type="dxa"/>
            <w:vAlign w:val="center"/>
          </w:tcPr>
          <w:p w14:paraId="184E9592">
            <w:pPr>
              <w:spacing w:after="0" w:line="240" w:lineRule="auto"/>
              <w:jc w:val="center"/>
            </w:pPr>
          </w:p>
        </w:tc>
        <w:tc>
          <w:tcPr>
            <w:tcW w:w="1350" w:type="dxa"/>
            <w:vAlign w:val="center"/>
          </w:tcPr>
          <w:p w14:paraId="5F81E231">
            <w:pPr>
              <w:spacing w:after="0" w:line="240" w:lineRule="auto"/>
              <w:jc w:val="center"/>
            </w:pPr>
          </w:p>
        </w:tc>
        <w:tc>
          <w:tcPr>
            <w:tcW w:w="1323" w:type="dxa"/>
            <w:vAlign w:val="center"/>
          </w:tcPr>
          <w:p w14:paraId="5873E7AC">
            <w:pPr>
              <w:spacing w:after="0" w:line="240" w:lineRule="auto"/>
              <w:jc w:val="center"/>
            </w:pPr>
          </w:p>
        </w:tc>
        <w:tc>
          <w:tcPr>
            <w:tcW w:w="2137" w:type="dxa"/>
            <w:vAlign w:val="center"/>
          </w:tcPr>
          <w:p w14:paraId="56331C87">
            <w:pPr>
              <w:spacing w:after="0" w:line="240" w:lineRule="auto"/>
              <w:jc w:val="center"/>
            </w:pPr>
          </w:p>
        </w:tc>
        <w:tc>
          <w:tcPr>
            <w:tcW w:w="2704" w:type="dxa"/>
            <w:vAlign w:val="center"/>
          </w:tcPr>
          <w:p w14:paraId="5977EDD3">
            <w:pPr>
              <w:spacing w:after="0" w:line="240" w:lineRule="auto"/>
              <w:jc w:val="center"/>
            </w:pPr>
          </w:p>
        </w:tc>
      </w:tr>
      <w:tr w14:paraId="679EB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518" w:type="dxa"/>
            <w:vAlign w:val="center"/>
          </w:tcPr>
          <w:p w14:paraId="38C4F3E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2537" w:type="dxa"/>
            <w:vAlign w:val="center"/>
          </w:tcPr>
          <w:p w14:paraId="4AA94F97">
            <w:pPr>
              <w:spacing w:after="0" w:line="240" w:lineRule="auto"/>
              <w:jc w:val="center"/>
            </w:pPr>
          </w:p>
        </w:tc>
        <w:tc>
          <w:tcPr>
            <w:tcW w:w="859" w:type="dxa"/>
            <w:vAlign w:val="center"/>
          </w:tcPr>
          <w:p w14:paraId="24D00581">
            <w:pPr>
              <w:spacing w:after="0" w:line="240" w:lineRule="auto"/>
              <w:jc w:val="center"/>
            </w:pPr>
          </w:p>
        </w:tc>
        <w:tc>
          <w:tcPr>
            <w:tcW w:w="2509" w:type="dxa"/>
            <w:vAlign w:val="center"/>
          </w:tcPr>
          <w:p w14:paraId="3C4B368C">
            <w:pPr>
              <w:spacing w:after="0" w:line="240" w:lineRule="auto"/>
              <w:jc w:val="center"/>
            </w:pPr>
          </w:p>
        </w:tc>
        <w:tc>
          <w:tcPr>
            <w:tcW w:w="1350" w:type="dxa"/>
            <w:vAlign w:val="center"/>
          </w:tcPr>
          <w:p w14:paraId="10229E75">
            <w:pPr>
              <w:spacing w:after="0" w:line="240" w:lineRule="auto"/>
              <w:jc w:val="center"/>
            </w:pPr>
          </w:p>
        </w:tc>
        <w:tc>
          <w:tcPr>
            <w:tcW w:w="1323" w:type="dxa"/>
            <w:vAlign w:val="center"/>
          </w:tcPr>
          <w:p w14:paraId="1D27CC0D">
            <w:pPr>
              <w:spacing w:after="0" w:line="240" w:lineRule="auto"/>
              <w:jc w:val="center"/>
            </w:pPr>
          </w:p>
        </w:tc>
        <w:tc>
          <w:tcPr>
            <w:tcW w:w="2137" w:type="dxa"/>
            <w:vAlign w:val="center"/>
          </w:tcPr>
          <w:p w14:paraId="03BEAEEE">
            <w:pPr>
              <w:spacing w:after="0" w:line="240" w:lineRule="auto"/>
              <w:jc w:val="center"/>
            </w:pPr>
          </w:p>
        </w:tc>
        <w:tc>
          <w:tcPr>
            <w:tcW w:w="2704" w:type="dxa"/>
            <w:vAlign w:val="center"/>
          </w:tcPr>
          <w:p w14:paraId="5C993BA2">
            <w:pPr>
              <w:spacing w:after="0" w:line="240" w:lineRule="auto"/>
              <w:jc w:val="center"/>
            </w:pPr>
          </w:p>
        </w:tc>
      </w:tr>
      <w:tr w14:paraId="40A5E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</w:trPr>
        <w:tc>
          <w:tcPr>
            <w:tcW w:w="518" w:type="dxa"/>
            <w:vAlign w:val="center"/>
          </w:tcPr>
          <w:p w14:paraId="5645586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2537" w:type="dxa"/>
            <w:vAlign w:val="center"/>
          </w:tcPr>
          <w:p w14:paraId="6B46C827">
            <w:pPr>
              <w:spacing w:after="0" w:line="240" w:lineRule="auto"/>
              <w:jc w:val="center"/>
            </w:pPr>
          </w:p>
        </w:tc>
        <w:tc>
          <w:tcPr>
            <w:tcW w:w="859" w:type="dxa"/>
            <w:vAlign w:val="center"/>
          </w:tcPr>
          <w:p w14:paraId="03309847">
            <w:pPr>
              <w:spacing w:after="0" w:line="240" w:lineRule="auto"/>
              <w:jc w:val="center"/>
            </w:pPr>
          </w:p>
        </w:tc>
        <w:tc>
          <w:tcPr>
            <w:tcW w:w="2509" w:type="dxa"/>
            <w:vAlign w:val="center"/>
          </w:tcPr>
          <w:p w14:paraId="3C3E1D66">
            <w:pPr>
              <w:spacing w:after="0" w:line="240" w:lineRule="auto"/>
              <w:jc w:val="center"/>
            </w:pPr>
          </w:p>
        </w:tc>
        <w:tc>
          <w:tcPr>
            <w:tcW w:w="1350" w:type="dxa"/>
            <w:vAlign w:val="center"/>
          </w:tcPr>
          <w:p w14:paraId="51E95A69">
            <w:pPr>
              <w:spacing w:after="0" w:line="240" w:lineRule="auto"/>
              <w:jc w:val="center"/>
            </w:pPr>
          </w:p>
        </w:tc>
        <w:tc>
          <w:tcPr>
            <w:tcW w:w="1323" w:type="dxa"/>
            <w:vAlign w:val="center"/>
          </w:tcPr>
          <w:p w14:paraId="64DCE0D0">
            <w:pPr>
              <w:spacing w:after="0" w:line="240" w:lineRule="auto"/>
              <w:jc w:val="center"/>
            </w:pPr>
          </w:p>
        </w:tc>
        <w:tc>
          <w:tcPr>
            <w:tcW w:w="2137" w:type="dxa"/>
            <w:vAlign w:val="center"/>
          </w:tcPr>
          <w:p w14:paraId="36091D38">
            <w:pPr>
              <w:spacing w:after="0" w:line="240" w:lineRule="auto"/>
              <w:jc w:val="center"/>
            </w:pPr>
          </w:p>
        </w:tc>
        <w:tc>
          <w:tcPr>
            <w:tcW w:w="2704" w:type="dxa"/>
            <w:vAlign w:val="center"/>
          </w:tcPr>
          <w:p w14:paraId="23F0D145">
            <w:pPr>
              <w:spacing w:after="0" w:line="240" w:lineRule="auto"/>
              <w:jc w:val="center"/>
            </w:pPr>
          </w:p>
        </w:tc>
      </w:tr>
    </w:tbl>
    <w:p w14:paraId="39C86EBF"/>
    <w:sectPr>
      <w:pgSz w:w="15840" w:h="12240" w:orient="landscape"/>
      <w:pgMar w:top="1134" w:right="1440" w:bottom="1134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FD6184B"/>
    <w:rsid w:val="34DF0B07"/>
    <w:rsid w:val="5258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256</Characters>
  <Lines>0</Lines>
  <Paragraphs>0</Paragraphs>
  <TotalTime>10</TotalTime>
  <ScaleCrop>false</ScaleCrop>
  <LinksUpToDate>false</LinksUpToDate>
  <CharactersWithSpaces>273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朱宁柱</cp:lastModifiedBy>
  <dcterms:modified xsi:type="dcterms:W3CDTF">2026-08-25T08:49:49Z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eyJoZGlkIjoiODQzMWQ4MGFhYzZmYzMwZTExOTVmNjMyNDkxMWEyYzQiLCJ1c2VySWQiOiIxNDc5NTc3MDE2In0=</vt:lpwstr>
  </property>
  <property fmtid="{D5CDD505-2E9C-101B-9397-08002B2CF9AE}" pid="3" name="KSOProductBuildVer">
    <vt:lpwstr>2052-12.1.0.20784</vt:lpwstr>
  </property>
  <property fmtid="{D5CDD505-2E9C-101B-9397-08002B2CF9AE}" pid="4" name="ICV">
    <vt:lpwstr>3307691EA94E48FABE013BD9D6A049AF_13</vt:lpwstr>
  </property>
</Properties>
</file>